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6069D">
      <w:pPr>
        <w:pStyle w:val="4"/>
        <w:spacing w:line="288" w:lineRule="auto"/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36"/>
          <w:szCs w:val="36"/>
        </w:rPr>
        <w:t>护理学科学研究中心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36"/>
          <w:szCs w:val="36"/>
          <w:lang w:eastAsia="zh-CN"/>
        </w:rPr>
        <w:t>出室申请表</w:t>
      </w:r>
    </w:p>
    <w:p w14:paraId="21096B4F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</w:rPr>
      </w:pPr>
      <w:r>
        <w:rPr>
          <w:rFonts w:hint="eastAsia" w:asciiTheme="minorEastAsia" w:hAnsiTheme="minorEastAsia" w:eastAsiaTheme="minorEastAsia" w:cstheme="minorEastAsia"/>
          <w:b/>
          <w:i w:val="0"/>
          <w:iCs w:val="0"/>
          <w:color w:val="000000"/>
          <w:sz w:val="28"/>
        </w:rPr>
        <w:t>1. 基本信息</w:t>
      </w:r>
    </w:p>
    <w:p w14:paraId="4055D723">
      <w:pPr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</w:rPr>
        <w:t>姓名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u w:val="single"/>
          <w:lang w:val="en-US" w:eastAsia="zh-CN"/>
        </w:rPr>
        <w:t xml:space="preserve">                      </w:t>
      </w:r>
    </w:p>
    <w:p w14:paraId="14E5AE4A">
      <w:pPr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</w:rPr>
        <w:t>学号/工号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u w:val="single"/>
          <w:lang w:val="en-US" w:eastAsia="zh-CN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 xml:space="preserve"> </w:t>
      </w:r>
    </w:p>
    <w:p w14:paraId="3601A497">
      <w:pPr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</w:rPr>
        <w:t>联系方式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 xml:space="preserve"> </w:t>
      </w:r>
    </w:p>
    <w:p w14:paraId="0AB90310">
      <w:pPr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</w:rPr>
        <w:t>所属课题组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u w:val="single"/>
          <w:lang w:val="en-US" w:eastAsia="zh-CN"/>
        </w:rPr>
        <w:t xml:space="preserve">                 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 xml:space="preserve"> </w:t>
      </w:r>
    </w:p>
    <w:p w14:paraId="098AADCA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</w:rPr>
      </w:pPr>
      <w:r>
        <w:rPr>
          <w:rFonts w:hint="eastAsia" w:asciiTheme="minorEastAsia" w:hAnsiTheme="minorEastAsia" w:eastAsiaTheme="minorEastAsia" w:cstheme="minorEastAsia"/>
          <w:b/>
          <w:i w:val="0"/>
          <w:iCs w:val="0"/>
          <w:color w:val="000000"/>
          <w:sz w:val="28"/>
        </w:rPr>
        <w:t>2. 出室信息</w:t>
      </w:r>
      <w:bookmarkStart w:id="0" w:name="_GoBack"/>
      <w:bookmarkEnd w:id="0"/>
    </w:p>
    <w:p w14:paraId="74280FC9">
      <w:pPr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</w:rPr>
        <w:t>预计出室时间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lang w:eastAsia="zh-CN"/>
        </w:rPr>
        <w:t>年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lang w:eastAsia="zh-CN"/>
        </w:rPr>
        <w:t>日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 xml:space="preserve"> </w:t>
      </w:r>
    </w:p>
    <w:p w14:paraId="3BDE84F9">
      <w:pPr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</w:rPr>
        <w:t>携带物品清单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 xml:space="preserve"> □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lang w:eastAsia="zh-CN"/>
        </w:rPr>
        <w:t>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 xml:space="preserve">□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lang w:eastAsia="zh-CN"/>
        </w:rPr>
        <w:t>无</w:t>
      </w:r>
    </w:p>
    <w:p w14:paraId="76162FBD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70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 xml:space="preserve">①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u w:val="single"/>
          <w:lang w:val="en-US" w:eastAsia="zh-CN"/>
        </w:rPr>
        <w:t xml:space="preserve">             </w:t>
      </w:r>
    </w:p>
    <w:p w14:paraId="608D87B0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70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 xml:space="preserve">② 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u w:val="single"/>
          <w:lang w:val="en-US" w:eastAsia="zh-CN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 xml:space="preserve"> </w:t>
      </w:r>
    </w:p>
    <w:p w14:paraId="765A44FD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700"/>
        <w:jc w:val="left"/>
        <w:textAlignment w:val="auto"/>
        <w:rPr>
          <w:rFonts w:hint="eastAsia" w:asciiTheme="minorEastAsia" w:hAnsiTheme="minorEastAsia" w:eastAsiaTheme="minorEastAsia" w:cstheme="minorEastAsia"/>
          <w:u w:val="single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 xml:space="preserve">③ 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u w:val="single"/>
          <w:lang w:val="en-US" w:eastAsia="zh-CN"/>
        </w:rPr>
        <w:t xml:space="preserve">         </w:t>
      </w:r>
    </w:p>
    <w:p w14:paraId="57BD6FAD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</w:rPr>
      </w:pPr>
      <w:r>
        <w:rPr>
          <w:rFonts w:hint="eastAsia" w:asciiTheme="minorEastAsia" w:hAnsiTheme="minorEastAsia" w:eastAsiaTheme="minorEastAsia" w:cstheme="minorEastAsia"/>
          <w:b/>
          <w:i w:val="0"/>
          <w:iCs w:val="0"/>
          <w:color w:val="000000"/>
          <w:sz w:val="28"/>
        </w:rPr>
        <w:t>3. 安全确认</w:t>
      </w:r>
    </w:p>
    <w:p w14:paraId="3DEDAF19">
      <w:pPr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</w:rPr>
        <w:t>设备/电源关闭检查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 xml:space="preserve">：□ 已确认 </w:t>
      </w:r>
    </w:p>
    <w:p w14:paraId="2DCCBB00">
      <w:pPr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</w:rPr>
        <w:t>实验记录归档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 xml:space="preserve">：□ 已提交 </w:t>
      </w:r>
    </w:p>
    <w:p w14:paraId="3A74F202">
      <w:pPr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lang w:eastAsia="zh-CN"/>
        </w:rPr>
        <w:t>个人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</w:rPr>
        <w:t>废弃物处理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 xml:space="preserve">：□ 已清理 </w:t>
      </w:r>
    </w:p>
    <w:p w14:paraId="4AD9E218">
      <w:pPr>
        <w:pStyle w:val="5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</w:rPr>
      </w:pPr>
      <w:r>
        <w:rPr>
          <w:rFonts w:hint="eastAsia" w:asciiTheme="minorEastAsia" w:hAnsiTheme="minorEastAsia" w:eastAsiaTheme="minorEastAsia" w:cstheme="minorEastAsia"/>
          <w:b/>
          <w:i w:val="0"/>
          <w:iCs w:val="0"/>
          <w:color w:val="000000"/>
          <w:sz w:val="28"/>
        </w:rPr>
        <w:t>4. 审批签字</w:t>
      </w:r>
    </w:p>
    <w:p w14:paraId="6037FDD3">
      <w:pPr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</w:rPr>
        <w:t>申请人签字</w:t>
      </w: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：</w:t>
      </w:r>
      <w:r>
        <w:rPr>
          <w:rFonts w:hint="eastAsia" w:asciiTheme="minorEastAsia" w:hAnsiTheme="minorEastAsia" w:eastAsiaTheme="minorEastAsia" w:cstheme="minorEastAsia"/>
          <w:b/>
          <w:i/>
          <w:color w:val="000000"/>
          <w:sz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i/>
          <w:color w:val="000000"/>
          <w:sz w:val="24"/>
          <w:lang w:val="en-US" w:eastAsia="zh-CN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b/>
          <w:i w:val="0"/>
          <w:iCs/>
          <w:color w:val="000000"/>
          <w:sz w:val="24"/>
        </w:rPr>
        <w:t>日期：</w:t>
      </w:r>
      <w:r>
        <w:rPr>
          <w:rFonts w:hint="eastAsia" w:asciiTheme="minorEastAsia" w:hAnsiTheme="minorEastAsia" w:eastAsiaTheme="minorEastAsia" w:cstheme="minorEastAsia"/>
          <w:i w:val="0"/>
          <w:iCs/>
          <w:color w:val="000000"/>
          <w:sz w:val="24"/>
        </w:rPr>
        <w:t xml:space="preserve"> </w:t>
      </w:r>
    </w:p>
    <w:p w14:paraId="417FBF1F">
      <w:pPr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/>
        </w:rPr>
      </w:pPr>
      <w:r>
        <w:rPr>
          <w:rFonts w:hint="eastAsia" w:asciiTheme="minorEastAsia" w:hAnsiTheme="minorEastAsia" w:eastAsiaTheme="minorEastAsia" w:cstheme="minorEastAsia"/>
          <w:b/>
          <w:i w:val="0"/>
          <w:iCs/>
          <w:color w:val="000000"/>
          <w:sz w:val="24"/>
        </w:rPr>
        <w:t>导师/负责人签字</w:t>
      </w:r>
      <w:r>
        <w:rPr>
          <w:rFonts w:hint="eastAsia" w:asciiTheme="minorEastAsia" w:hAnsiTheme="minorEastAsia" w:eastAsiaTheme="minorEastAsia" w:cstheme="minorEastAsia"/>
          <w:i w:val="0"/>
          <w:iCs/>
          <w:color w:val="000000"/>
          <w:sz w:val="24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iCs/>
          <w:color w:val="000000"/>
          <w:sz w:val="24"/>
          <w:lang w:val="en-US" w:eastAsia="zh-CN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b/>
          <w:i w:val="0"/>
          <w:iCs/>
          <w:color w:val="000000"/>
          <w:sz w:val="24"/>
        </w:rPr>
        <w:t xml:space="preserve"> 日期：</w:t>
      </w:r>
      <w:r>
        <w:rPr>
          <w:rFonts w:hint="eastAsia" w:asciiTheme="minorEastAsia" w:hAnsiTheme="minorEastAsia" w:eastAsiaTheme="minorEastAsia" w:cstheme="minorEastAsia"/>
          <w:i w:val="0"/>
          <w:iCs/>
          <w:color w:val="000000"/>
          <w:sz w:val="24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useFELayout/>
    <w:compatSetting w:name="compatibilityMode" w:uri="http://schemas.microsoft.com/office/word" w:val="16"/>
    <w:compatSetting w:name="overrideTableStyleFontSizeAndJustification" w:uri="http://schemas.microsoft.com/office/word" w:val="1"/>
  </w:compat>
  <w:rsids>
    <w:rsidRoot w:val="00000000"/>
    <w:rsid w:val="000273CC"/>
    <w:rsid w:val="1A0F4C22"/>
    <w:rsid w:val="2B514F0C"/>
    <w:rsid w:val="38A30A45"/>
    <w:rsid w:val="456D623F"/>
    <w:rsid w:val="5B8878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beforeLines="0" w:after="0" w:afterLines="0" w:line="240" w:lineRule="auto"/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000000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9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0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2">
    <w:name w:val="Table Grid"/>
    <w:basedOn w:val="11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Emphasis"/>
    <w:basedOn w:val="13"/>
    <w:qFormat/>
    <w:uiPriority w:val="20"/>
    <w:rPr>
      <w:i/>
      <w:iCs/>
    </w:rPr>
  </w:style>
  <w:style w:type="character" w:styleId="15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Header Char"/>
    <w:basedOn w:val="13"/>
    <w:link w:val="8"/>
    <w:qFormat/>
    <w:uiPriority w:val="99"/>
  </w:style>
  <w:style w:type="character" w:customStyle="1" w:styleId="17">
    <w:name w:val="Heading 1 Char"/>
    <w:basedOn w:val="1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8">
    <w:name w:val="Heading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9">
    <w:name w:val="Heading 3 Char"/>
    <w:basedOn w:val="1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0">
    <w:name w:val="Heading 4 Char"/>
    <w:basedOn w:val="13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Subtitle Char"/>
    <w:basedOn w:val="13"/>
    <w:link w:val="9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2">
    <w:name w:val="Title Char"/>
    <w:basedOn w:val="13"/>
    <w:link w:val="10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137</Words>
  <Characters>141</Characters>
  <TotalTime>12</TotalTime>
  <ScaleCrop>false</ScaleCrop>
  <LinksUpToDate>false</LinksUpToDate>
  <CharactersWithSpaces>328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2025-10-16T07:18:00Z</dcterms:created>
  <dc:creator>王帝</dc:creator>
  <cp:lastModifiedBy>王帝</cp:lastModifiedBy>
  <dcterms:modified xsi:type="dcterms:W3CDTF">2025-10-17T01:07:10Z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eyJoZGlkIjoiMGRkMGM3MTQ1MDI2MTZkM2RkZTczMjRlZTg5OTkxZjEiLCJ1c2VySWQiOiI2MDcwMDkzNjkifQ==</vt:lpwstr>
  </property>
  <property fmtid="{D5CDD505-2E9C-101B-9397-08002B2CF9AE}" pid="3" name="KSOProductBuildVer">
    <vt:lpwstr>2052-12.1.0.23125</vt:lpwstr>
  </property>
  <property fmtid="{D5CDD505-2E9C-101B-9397-08002B2CF9AE}" pid="4" name="ICV">
    <vt:lpwstr>02A992B26DC94E8BBF4DC77F3577C722_12</vt:lpwstr>
  </property>
</Properties>
</file>